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B54" w:rsidRDefault="00C23CAF" w:rsidP="000F2898">
      <w:pPr>
        <w:pStyle w:val="Salutations"/>
        <w:rPr>
          <w:lang w:bidi="fr-FR"/>
        </w:rPr>
      </w:pPr>
      <w:r w:rsidRPr="00C23CAF">
        <w:rPr>
          <w:noProof/>
          <w:lang w:eastAsia="fr-FR"/>
        </w:rPr>
        <w:drawing>
          <wp:inline distT="0" distB="0" distL="0" distR="0" wp14:anchorId="7934979A" wp14:editId="78C8D81A">
            <wp:extent cx="1268540" cy="752475"/>
            <wp:effectExtent l="0" t="0" r="8255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924" cy="76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fr-FR"/>
        </w:rPr>
        <w:t xml:space="preserve"> </w:t>
      </w:r>
      <w:r w:rsidRPr="00C23CAF">
        <w:rPr>
          <w:noProof/>
          <w:lang w:eastAsia="fr-FR"/>
        </w:rPr>
        <w:drawing>
          <wp:inline distT="0" distB="0" distL="0" distR="0" wp14:anchorId="2F5EA68C" wp14:editId="652D1CB3">
            <wp:extent cx="821117" cy="654050"/>
            <wp:effectExtent l="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206" cy="66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fr-FR"/>
        </w:rPr>
        <w:t xml:space="preserve"> </w:t>
      </w:r>
    </w:p>
    <w:p w:rsidR="00BF3426" w:rsidRDefault="00BF3426" w:rsidP="00C23CAF">
      <w:pPr>
        <w:jc w:val="center"/>
        <w:rPr>
          <w:noProof/>
          <w:lang w:eastAsia="fr-FR"/>
        </w:rPr>
      </w:pPr>
    </w:p>
    <w:p w:rsidR="00BF3426" w:rsidRDefault="00BF3426" w:rsidP="00C23CAF">
      <w:pPr>
        <w:jc w:val="center"/>
        <w:rPr>
          <w:noProof/>
          <w:lang w:eastAsia="fr-FR"/>
        </w:rPr>
      </w:pPr>
    </w:p>
    <w:p w:rsidR="00BF3426" w:rsidRDefault="00BF3426" w:rsidP="00C23CAF">
      <w:pPr>
        <w:jc w:val="center"/>
        <w:rPr>
          <w:b/>
          <w:sz w:val="32"/>
          <w:lang w:bidi="fr-FR"/>
        </w:rPr>
      </w:pPr>
      <w:r>
        <w:rPr>
          <w:noProof/>
          <w:lang w:eastAsia="fr-FR"/>
        </w:rPr>
        <w:drawing>
          <wp:inline distT="0" distB="0" distL="0" distR="0" wp14:anchorId="4F3946C5" wp14:editId="59165CB0">
            <wp:extent cx="6400800" cy="3600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9" t="1047" r="413"/>
                    <a:stretch/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CAF" w:rsidRPr="00777BF3" w:rsidRDefault="00C23CAF" w:rsidP="00777BF3">
      <w:pPr>
        <w:pStyle w:val="Paragraphedeliste"/>
        <w:rPr>
          <w:b/>
          <w:color w:val="00B050"/>
          <w:sz w:val="28"/>
          <w:lang w:bidi="fr-FR"/>
        </w:rPr>
      </w:pPr>
    </w:p>
    <w:p w:rsidR="00C23CAF" w:rsidRPr="00777BF3" w:rsidRDefault="00C23CAF" w:rsidP="00C23CAF">
      <w:pPr>
        <w:pStyle w:val="Paragraphedeliste"/>
        <w:numPr>
          <w:ilvl w:val="0"/>
          <w:numId w:val="15"/>
        </w:numPr>
        <w:rPr>
          <w:b/>
          <w:color w:val="00B050"/>
          <w:sz w:val="28"/>
          <w:lang w:bidi="fr-FR"/>
        </w:rPr>
      </w:pPr>
      <w:r w:rsidRPr="00777BF3">
        <w:rPr>
          <w:b/>
          <w:color w:val="00B050"/>
          <w:sz w:val="28"/>
          <w:lang w:bidi="fr-FR"/>
        </w:rPr>
        <w:t>Objectif et déroulement de l’atelier</w:t>
      </w:r>
    </w:p>
    <w:p w:rsidR="00C23CAF" w:rsidRDefault="00C23CAF" w:rsidP="00C23CAF">
      <w:pPr>
        <w:rPr>
          <w:lang w:bidi="fr-FR"/>
        </w:rPr>
      </w:pPr>
    </w:p>
    <w:p w:rsidR="00C23CAF" w:rsidRPr="00777BF3" w:rsidRDefault="00C23CAF" w:rsidP="00C23CAF">
      <w:pPr>
        <w:pStyle w:val="Paragraphedeliste"/>
        <w:numPr>
          <w:ilvl w:val="0"/>
          <w:numId w:val="15"/>
        </w:numPr>
        <w:rPr>
          <w:b/>
          <w:color w:val="00B050"/>
          <w:sz w:val="28"/>
          <w:lang w:bidi="fr-FR"/>
        </w:rPr>
      </w:pPr>
      <w:r w:rsidRPr="00777BF3">
        <w:rPr>
          <w:b/>
          <w:color w:val="00B050"/>
          <w:sz w:val="28"/>
          <w:lang w:bidi="fr-FR"/>
        </w:rPr>
        <w:t>Outils</w:t>
      </w:r>
    </w:p>
    <w:p w:rsidR="00584A3A" w:rsidRPr="00C23CAF" w:rsidRDefault="00100A0D" w:rsidP="00C23CAF">
      <w:pPr>
        <w:numPr>
          <w:ilvl w:val="0"/>
          <w:numId w:val="11"/>
        </w:numPr>
        <w:rPr>
          <w:lang w:bidi="fr-FR"/>
        </w:rPr>
      </w:pPr>
      <w:hyperlink r:id="rId10" w:history="1">
        <w:r w:rsidR="000C599E" w:rsidRPr="000C599E">
          <w:rPr>
            <w:rStyle w:val="Lienhypertexte"/>
            <w:lang w:bidi="fr-FR"/>
          </w:rPr>
          <w:t>Le plan du site d’information</w:t>
        </w:r>
      </w:hyperlink>
    </w:p>
    <w:p w:rsidR="00C23CAF" w:rsidRPr="00C23CAF" w:rsidRDefault="00C23CAF" w:rsidP="00C23CAF">
      <w:pPr>
        <w:rPr>
          <w:lang w:bidi="fr-FR"/>
        </w:rPr>
      </w:pPr>
    </w:p>
    <w:p w:rsidR="00584A3A" w:rsidRPr="00C23CAF" w:rsidRDefault="00100A0D" w:rsidP="00C23CAF">
      <w:pPr>
        <w:numPr>
          <w:ilvl w:val="0"/>
          <w:numId w:val="12"/>
        </w:numPr>
        <w:rPr>
          <w:lang w:bidi="fr-FR"/>
        </w:rPr>
      </w:pPr>
      <w:hyperlink r:id="rId11" w:anchor="!module=box&amp;page=list&amp;box_id=pk96f3b043c0623cecb06890cd3c45a968&amp;v=1605193407187" w:history="1">
        <w:r w:rsidR="000457D8" w:rsidRPr="000C599E">
          <w:rPr>
            <w:rStyle w:val="Lienhypertexte"/>
            <w:lang w:bidi="fr-FR"/>
          </w:rPr>
          <w:t>Lien vers les post-it pour l’atelier à distance</w:t>
        </w:r>
      </w:hyperlink>
      <w:r w:rsidR="000457D8" w:rsidRPr="00C23CAF">
        <w:rPr>
          <w:lang w:bidi="fr-FR"/>
        </w:rPr>
        <w:t xml:space="preserve"> (à copier dans le chat) :</w:t>
      </w:r>
    </w:p>
    <w:p w:rsidR="00C23CAF" w:rsidRDefault="00C23CAF" w:rsidP="00C23CAF">
      <w:pPr>
        <w:rPr>
          <w:lang w:bidi="fr-FR"/>
        </w:rPr>
      </w:pPr>
    </w:p>
    <w:p w:rsidR="00C23CAF" w:rsidRPr="00777BF3" w:rsidRDefault="00C23CAF" w:rsidP="00C23CAF">
      <w:pPr>
        <w:pStyle w:val="Paragraphedeliste"/>
        <w:numPr>
          <w:ilvl w:val="0"/>
          <w:numId w:val="15"/>
        </w:numPr>
        <w:rPr>
          <w:b/>
          <w:color w:val="00B050"/>
          <w:sz w:val="28"/>
          <w:lang w:bidi="fr-FR"/>
        </w:rPr>
      </w:pPr>
      <w:r w:rsidRPr="00777BF3">
        <w:rPr>
          <w:b/>
          <w:color w:val="00B050"/>
          <w:sz w:val="28"/>
          <w:lang w:bidi="fr-FR"/>
        </w:rPr>
        <w:t>Poursuivre après l’atelier, chez soi</w:t>
      </w:r>
    </w:p>
    <w:p w:rsidR="00584A3A" w:rsidRPr="00C23CAF" w:rsidRDefault="00100A0D" w:rsidP="00C23CAF">
      <w:pPr>
        <w:ind w:left="720"/>
        <w:jc w:val="center"/>
        <w:rPr>
          <w:lang w:bidi="fr-FR"/>
        </w:rPr>
      </w:pPr>
      <w:hyperlink r:id="rId12" w:history="1">
        <w:r w:rsidR="000457D8" w:rsidRPr="00C23CAF">
          <w:rPr>
            <w:rStyle w:val="Lienhypertexte"/>
            <w:lang w:bidi="fr-FR"/>
          </w:rPr>
          <w:t>https://www.monparcourshandicap.gouv.fr</w:t>
        </w:r>
      </w:hyperlink>
      <w:hyperlink r:id="rId13" w:history="1">
        <w:r w:rsidR="000457D8" w:rsidRPr="00C23CAF">
          <w:rPr>
            <w:rStyle w:val="Lienhypertexte"/>
            <w:lang w:bidi="fr-FR"/>
          </w:rPr>
          <w:t>/</w:t>
        </w:r>
      </w:hyperlink>
    </w:p>
    <w:p w:rsidR="00C23CAF" w:rsidRPr="00C23CAF" w:rsidRDefault="00C23CAF" w:rsidP="00C23CAF">
      <w:pPr>
        <w:jc w:val="center"/>
        <w:rPr>
          <w:lang w:bidi="fr-FR"/>
        </w:rPr>
      </w:pPr>
      <w:r w:rsidRPr="00C23CAF">
        <w:rPr>
          <w:noProof/>
          <w:lang w:eastAsia="fr-FR"/>
        </w:rPr>
        <w:lastRenderedPageBreak/>
        <w:drawing>
          <wp:inline distT="0" distB="0" distL="0" distR="0" wp14:anchorId="0B4CAE69" wp14:editId="7DF07026">
            <wp:extent cx="3381375" cy="1238250"/>
            <wp:effectExtent l="0" t="0" r="9525" b="0"/>
            <wp:docPr id="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AF" w:rsidRDefault="00C23CAF" w:rsidP="00C23CAF">
      <w:pPr>
        <w:rPr>
          <w:lang w:bidi="fr-FR"/>
        </w:rPr>
      </w:pPr>
    </w:p>
    <w:p w:rsidR="00C23CAF" w:rsidRPr="00777BF3" w:rsidRDefault="00C23CAF" w:rsidP="00C23CAF">
      <w:pPr>
        <w:pStyle w:val="Paragraphedeliste"/>
        <w:numPr>
          <w:ilvl w:val="0"/>
          <w:numId w:val="15"/>
        </w:numPr>
        <w:rPr>
          <w:b/>
          <w:color w:val="00B050"/>
          <w:sz w:val="28"/>
          <w:lang w:bidi="fr-FR"/>
        </w:rPr>
      </w:pPr>
      <w:r w:rsidRPr="00777BF3">
        <w:rPr>
          <w:b/>
          <w:color w:val="00B050"/>
          <w:sz w:val="28"/>
          <w:lang w:bidi="fr-FR"/>
        </w:rPr>
        <w:t>Poursuivre avec la documentation</w:t>
      </w:r>
    </w:p>
    <w:p w:rsidR="00584A3A" w:rsidRPr="00C23CAF" w:rsidRDefault="000457D8" w:rsidP="00C23CAF">
      <w:pPr>
        <w:numPr>
          <w:ilvl w:val="0"/>
          <w:numId w:val="14"/>
        </w:numPr>
        <w:rPr>
          <w:lang w:bidi="fr-FR"/>
        </w:rPr>
      </w:pPr>
      <w:r w:rsidRPr="00C23CAF">
        <w:rPr>
          <w:lang w:bidi="fr-FR"/>
        </w:rPr>
        <w:t>Flyers mis à disposition dans le cas de l’atelier en présentiel</w:t>
      </w:r>
    </w:p>
    <w:p w:rsidR="00584A3A" w:rsidRPr="00C23CAF" w:rsidRDefault="000457D8" w:rsidP="00C23CAF">
      <w:pPr>
        <w:numPr>
          <w:ilvl w:val="0"/>
          <w:numId w:val="14"/>
        </w:numPr>
        <w:rPr>
          <w:lang w:bidi="fr-FR"/>
        </w:rPr>
      </w:pPr>
      <w:r w:rsidRPr="00C23CAF">
        <w:rPr>
          <w:lang w:bidi="fr-FR"/>
        </w:rPr>
        <w:t>Les liens seront envoyés par mail pour consulter les sites internet utiles</w:t>
      </w:r>
    </w:p>
    <w:p w:rsidR="00C23CAF" w:rsidRDefault="00C23CAF" w:rsidP="00C23CAF">
      <w:pPr>
        <w:rPr>
          <w:lang w:bidi="fr-FR"/>
        </w:rPr>
      </w:pPr>
    </w:p>
    <w:p w:rsidR="00C23CAF" w:rsidRDefault="00C23CAF" w:rsidP="00C23CAF">
      <w:pPr>
        <w:pStyle w:val="Paragraphedeliste"/>
        <w:numPr>
          <w:ilvl w:val="0"/>
          <w:numId w:val="15"/>
        </w:numPr>
        <w:rPr>
          <w:b/>
          <w:color w:val="00B050"/>
          <w:sz w:val="28"/>
          <w:lang w:bidi="fr-FR"/>
        </w:rPr>
      </w:pPr>
      <w:r w:rsidRPr="00777BF3">
        <w:rPr>
          <w:b/>
          <w:color w:val="00B050"/>
          <w:sz w:val="28"/>
          <w:lang w:bidi="fr-FR"/>
        </w:rPr>
        <w:t>Qu’avez-vous pensé de l’atelier ?</w:t>
      </w:r>
      <w:bookmarkStart w:id="0" w:name="_GoBack"/>
      <w:bookmarkEnd w:id="0"/>
    </w:p>
    <w:sectPr w:rsidR="00C23CAF" w:rsidSect="00C23CAF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568" w:right="862" w:bottom="1134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A0D" w:rsidRDefault="00100A0D">
      <w:pPr>
        <w:spacing w:after="0" w:line="240" w:lineRule="auto"/>
      </w:pPr>
      <w:r>
        <w:separator/>
      </w:r>
    </w:p>
  </w:endnote>
  <w:endnote w:type="continuationSeparator" w:id="0">
    <w:p w:rsidR="00100A0D" w:rsidRDefault="00100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Pieddepage"/>
            <w:spacing w:after="0"/>
            <w:jc w:val="left"/>
          </w:pPr>
          <w:r>
            <w:rPr>
              <w:noProof/>
              <w:lang w:eastAsia="fr-FR"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41" name="Image 14" descr="Plusieurs ondes vertes sous forme de conception abstraite dans le pied de p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Pieddepage"/>
            <w:spacing w:after="0"/>
          </w:pPr>
          <w:r>
            <w:rPr>
              <w:noProof/>
              <w:lang w:eastAsia="fr-FR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42" name="Image 15" descr="conception Ondes vert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A0D" w:rsidRDefault="00100A0D">
      <w:pPr>
        <w:spacing w:after="0" w:line="240" w:lineRule="auto"/>
      </w:pPr>
      <w:r>
        <w:separator/>
      </w:r>
    </w:p>
  </w:footnote>
  <w:footnote w:type="continuationSeparator" w:id="0">
    <w:p w:rsidR="00100A0D" w:rsidRDefault="00100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40" name="Image 13" descr="Plusieurs ondes vertes sous forme de conception abstraite dans l’en-tê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05" w:rsidRDefault="007E3A99">
    <w:r>
      <w:rPr>
        <w:lang w:bidi="fr-FR"/>
      </w:rP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5488C"/>
    <w:multiLevelType w:val="hybridMultilevel"/>
    <w:tmpl w:val="DB2A8A90"/>
    <w:lvl w:ilvl="0" w:tplc="41B4ED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2A3BB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C407C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F2439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20F9F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B2D1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BE012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AE5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60435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B2A56"/>
    <w:multiLevelType w:val="hybridMultilevel"/>
    <w:tmpl w:val="D110F89E"/>
    <w:lvl w:ilvl="0" w:tplc="519892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9653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5C13E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12A34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32BF2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82CF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1AEE6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E83A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BC9FD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74FA4"/>
    <w:multiLevelType w:val="hybridMultilevel"/>
    <w:tmpl w:val="9858D228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3E57D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514C42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53A1D9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F0B94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1C9D0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850780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C501AC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0DC24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47C755A8"/>
    <w:multiLevelType w:val="hybridMultilevel"/>
    <w:tmpl w:val="875414D6"/>
    <w:lvl w:ilvl="0" w:tplc="35A2F4AE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0567AF"/>
    <w:multiLevelType w:val="hybridMultilevel"/>
    <w:tmpl w:val="F81E5130"/>
    <w:lvl w:ilvl="0" w:tplc="35A2F4A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A4AE5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E7A093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9A8A0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62CA9B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A96C76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0BC0E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98CB20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5803FF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4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CAF"/>
    <w:rsid w:val="000403D1"/>
    <w:rsid w:val="000457D8"/>
    <w:rsid w:val="00066E19"/>
    <w:rsid w:val="000B4BF8"/>
    <w:rsid w:val="000C599E"/>
    <w:rsid w:val="000F2898"/>
    <w:rsid w:val="00100A0D"/>
    <w:rsid w:val="00115663"/>
    <w:rsid w:val="00213EAB"/>
    <w:rsid w:val="00215D1D"/>
    <w:rsid w:val="002812CE"/>
    <w:rsid w:val="00284AAA"/>
    <w:rsid w:val="00284D67"/>
    <w:rsid w:val="002C4BA9"/>
    <w:rsid w:val="002D7F70"/>
    <w:rsid w:val="002E1A5A"/>
    <w:rsid w:val="00312210"/>
    <w:rsid w:val="00361777"/>
    <w:rsid w:val="00361FC2"/>
    <w:rsid w:val="00385597"/>
    <w:rsid w:val="003F7C02"/>
    <w:rsid w:val="00462B54"/>
    <w:rsid w:val="004C595E"/>
    <w:rsid w:val="00535A9A"/>
    <w:rsid w:val="00576382"/>
    <w:rsid w:val="00584A3A"/>
    <w:rsid w:val="00620729"/>
    <w:rsid w:val="00673242"/>
    <w:rsid w:val="00691768"/>
    <w:rsid w:val="006F0367"/>
    <w:rsid w:val="00705432"/>
    <w:rsid w:val="00777BF3"/>
    <w:rsid w:val="007C4A68"/>
    <w:rsid w:val="007C4F8D"/>
    <w:rsid w:val="007E0D6E"/>
    <w:rsid w:val="007E3A99"/>
    <w:rsid w:val="008658F6"/>
    <w:rsid w:val="008945AC"/>
    <w:rsid w:val="008F6C79"/>
    <w:rsid w:val="009076E4"/>
    <w:rsid w:val="00931378"/>
    <w:rsid w:val="009439AA"/>
    <w:rsid w:val="00A45E55"/>
    <w:rsid w:val="00AC3A97"/>
    <w:rsid w:val="00B22EC4"/>
    <w:rsid w:val="00B54EAE"/>
    <w:rsid w:val="00B552FE"/>
    <w:rsid w:val="00BA5A05"/>
    <w:rsid w:val="00BC06ED"/>
    <w:rsid w:val="00BF3426"/>
    <w:rsid w:val="00C23CAF"/>
    <w:rsid w:val="00C6285B"/>
    <w:rsid w:val="00CE2CAB"/>
    <w:rsid w:val="00D904CD"/>
    <w:rsid w:val="00DE3E34"/>
    <w:rsid w:val="00E041D6"/>
    <w:rsid w:val="00E32718"/>
    <w:rsid w:val="00E71405"/>
    <w:rsid w:val="00E802A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AF48EF8-05CB-42BD-9525-58430C32C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Titre1">
    <w:name w:val="heading 1"/>
    <w:basedOn w:val="Normal"/>
    <w:next w:val="Coordonnes"/>
    <w:link w:val="Titre1C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Titre4">
    <w:name w:val="heading 4"/>
    <w:basedOn w:val="Normal"/>
    <w:next w:val="Normal"/>
    <w:link w:val="Titre4C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itre5">
    <w:name w:val="heading 5"/>
    <w:basedOn w:val="Normal"/>
    <w:next w:val="Normal"/>
    <w:link w:val="Titre5C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itre6">
    <w:name w:val="heading 6"/>
    <w:basedOn w:val="Normal"/>
    <w:next w:val="Normal"/>
    <w:link w:val="Titre6C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itre7">
    <w:name w:val="heading 7"/>
    <w:basedOn w:val="Normal"/>
    <w:next w:val="Normal"/>
    <w:link w:val="Titre7C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itre8">
    <w:name w:val="heading 8"/>
    <w:basedOn w:val="Normal"/>
    <w:next w:val="Normal"/>
    <w:link w:val="Titre8C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En-tte">
    <w:name w:val="header"/>
    <w:basedOn w:val="Normal"/>
    <w:link w:val="En-tteCar"/>
    <w:uiPriority w:val="99"/>
    <w:unhideWhenUsed/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40"/>
      <w:jc w:val="center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customStyle="1" w:styleId="Coordonnes">
    <w:name w:val="Coordonnées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Formuledepolitesse">
    <w:name w:val="Closing"/>
    <w:basedOn w:val="Normal"/>
    <w:next w:val="Signature"/>
    <w:link w:val="FormuledepolitesseC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FormuledepolitesseCar">
    <w:name w:val="Formule de politesse Car"/>
    <w:basedOn w:val="Policepardfaut"/>
    <w:link w:val="Formuledepolitesse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ar">
    <w:name w:val="Signature Car"/>
    <w:basedOn w:val="Policepardfaut"/>
    <w:link w:val="Signature"/>
    <w:uiPriority w:val="6"/>
    <w:rPr>
      <w:rFonts w:eastAsiaTheme="minorEastAsia"/>
      <w:bCs/>
      <w:szCs w:val="18"/>
    </w:rPr>
  </w:style>
  <w:style w:type="paragraph" w:styleId="Salutations">
    <w:name w:val="Salutation"/>
    <w:basedOn w:val="Normal"/>
    <w:next w:val="Normal"/>
    <w:link w:val="SalutationsC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sCar">
    <w:name w:val="Salutations Car"/>
    <w:basedOn w:val="Policepardfaut"/>
    <w:link w:val="Salutations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lev">
    <w:name w:val="Strong"/>
    <w:basedOn w:val="Policepardfaut"/>
    <w:uiPriority w:val="22"/>
    <w:qFormat/>
    <w:rPr>
      <w:b/>
      <w:bCs/>
      <w:color w:val="3D5157" w:themeColor="accent2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customStyle="1" w:styleId="Titre2Car">
    <w:name w:val="Titre 2 Car"/>
    <w:basedOn w:val="Policepardfaut"/>
    <w:link w:val="Titre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Grilledutableau">
    <w:name w:val="Table Grid"/>
    <w:basedOn w:val="Tableau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itre5Car">
    <w:name w:val="Titre 5 Car"/>
    <w:basedOn w:val="Policepardfaut"/>
    <w:link w:val="Titre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itre6Car">
    <w:name w:val="Titre 6 Car"/>
    <w:basedOn w:val="Policepardfaut"/>
    <w:link w:val="Titre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itre3Car">
    <w:name w:val="Titre 3 Car"/>
    <w:basedOn w:val="Policepardfaut"/>
    <w:link w:val="Titre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Normalcentr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Lienhypertextesuivivisit">
    <w:name w:val="FollowedHyperlink"/>
    <w:basedOn w:val="Policepardfau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Lienhypertexte">
    <w:name w:val="Hyperlink"/>
    <w:basedOn w:val="Policepardfaut"/>
    <w:uiPriority w:val="99"/>
    <w:unhideWhenUsed/>
    <w:rsid w:val="009439AA"/>
    <w:rPr>
      <w:color w:val="3D5157" w:themeColor="accent2"/>
      <w:u w:val="single"/>
    </w:rPr>
  </w:style>
  <w:style w:type="character" w:styleId="Titredulivre">
    <w:name w:val="Book Title"/>
    <w:basedOn w:val="Policepardfau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sid w:val="00D904CD"/>
    <w:rPr>
      <w:i/>
      <w:iCs/>
    </w:rPr>
  </w:style>
  <w:style w:type="character" w:customStyle="1" w:styleId="Titre7Car">
    <w:name w:val="Titre 7 Car"/>
    <w:basedOn w:val="Policepardfaut"/>
    <w:link w:val="Titre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itre8Car">
    <w:name w:val="Titre 8 Car"/>
    <w:basedOn w:val="Policepardfaut"/>
    <w:link w:val="Titre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graphedeliste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Sansinterligne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re">
    <w:name w:val="Title"/>
    <w:basedOn w:val="Normal"/>
    <w:next w:val="Normal"/>
    <w:link w:val="TitreC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miley">
    <w:name w:val="smiley"/>
    <w:basedOn w:val="Policepardfaut"/>
    <w:rsid w:val="007C4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0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7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30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2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5838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73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90957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544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77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048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5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83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3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767931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4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154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80532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5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196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5968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54914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13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751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993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9197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16515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30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655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755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4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66924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65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1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446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67201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35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15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4625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87115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62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45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321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130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4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97735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600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04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92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9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1335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1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248570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75962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7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67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76153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94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055961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7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668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3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2725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499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64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53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02412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8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21418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80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55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92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4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5746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14508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46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855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7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894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64490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9625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17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2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3913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00938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677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12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66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85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5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3241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9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06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312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00743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9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705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188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98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5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onparcourshandicap.gouv.fr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monparcourshandicap.gouv.fr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boks.com/boite-a-idees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monparcourshandicap.gouv.fr/plan-du-sit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.suzanne\AppData\Roaming\Microsoft\Templates\En-t&#234;te%20de%20lettre%20(conception%20Vague%20vert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En-tête de lettre (conception Vague verte).dotx</Template>
  <TotalTime>263</TotalTime>
  <Pages>2</Pages>
  <Words>118</Words>
  <Characters>653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SUZANNE</dc:creator>
  <cp:keywords/>
  <dc:description/>
  <cp:lastModifiedBy>Pamela SUZANNE</cp:lastModifiedBy>
  <cp:revision>6</cp:revision>
  <dcterms:created xsi:type="dcterms:W3CDTF">2021-04-09T12:26:00Z</dcterms:created>
  <dcterms:modified xsi:type="dcterms:W3CDTF">2021-04-22T14:50:00Z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